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58CC34">
      <w:pPr>
        <w:spacing w:after="140"/>
        <w:rPr>
          <w:lang w:eastAsia="zh-CN"/>
        </w:rPr>
      </w:pPr>
      <w:r>
        <w:rPr>
          <w:rFonts w:ascii="Times New Roman" w:hAnsi="Times New Roman" w:eastAsia="黑体" w:cs="Times New Roman (正文 CS 字体)"/>
          <w:sz w:val="32"/>
          <w:lang w:eastAsia="zh-CN"/>
        </w:rPr>
        <w:t>附件1</w:t>
      </w:r>
    </w:p>
    <w:p w14:paraId="6258320F">
      <w:pPr>
        <w:pStyle w:val="31"/>
        <w:spacing w:line="720" w:lineRule="exact"/>
        <w:jc w:val="center"/>
        <w:rPr>
          <w:rFonts w:ascii="Times New Roman" w:hAnsi="Times New Roman" w:eastAsia="黑体" w:cs="Times New Roman (标题 CS)"/>
          <w:sz w:val="44"/>
          <w:lang w:eastAsia="zh-CN"/>
        </w:rPr>
      </w:pPr>
      <w:r>
        <w:rPr>
          <w:rFonts w:ascii="Times New Roman" w:hAnsi="Times New Roman" w:eastAsia="黑体" w:cs="Times New Roman (标题 CS)"/>
          <w:sz w:val="44"/>
          <w:lang w:eastAsia="zh-CN"/>
        </w:rPr>
        <w:t>湾区卓越影视产业人才实验区</w:t>
      </w:r>
    </w:p>
    <w:p w14:paraId="0125EA94">
      <w:pPr>
        <w:rPr>
          <w:lang w:eastAsia="zh-CN"/>
        </w:rPr>
      </w:pPr>
    </w:p>
    <w:p w14:paraId="5768343E">
      <w:pPr>
        <w:spacing w:after="0" w:line="720" w:lineRule="exact"/>
        <w:jc w:val="center"/>
        <w:rPr>
          <w:rFonts w:ascii="Times New Roman" w:hAnsi="Times New Roman" w:eastAsia="黑体" w:cs="Times New Roman (标题 CS)"/>
          <w:b/>
          <w:spacing w:val="5"/>
          <w:kern w:val="28"/>
          <w:sz w:val="44"/>
          <w:szCs w:val="52"/>
          <w:lang w:eastAsia="zh-CN"/>
        </w:rPr>
      </w:pPr>
      <w:r>
        <w:rPr>
          <w:rFonts w:ascii="Times New Roman" w:hAnsi="Times New Roman" w:eastAsia="黑体" w:cs="Times New Roman (标题 CS)"/>
          <w:b/>
          <w:spacing w:val="5"/>
          <w:kern w:val="28"/>
          <w:sz w:val="44"/>
          <w:szCs w:val="52"/>
          <w:lang w:eastAsia="zh-CN"/>
        </w:rPr>
        <w:t>2026级学生遴选报名表</w:t>
      </w:r>
    </w:p>
    <w:p w14:paraId="1762A3C4">
      <w:pPr>
        <w:spacing w:after="0" w:line="720" w:lineRule="exact"/>
        <w:jc w:val="center"/>
        <w:rPr>
          <w:rFonts w:ascii="Times New Roman" w:hAnsi="Times New Roman" w:eastAsia="黑体" w:cs="Times New Roman (标题 CS)"/>
          <w:b/>
          <w:spacing w:val="5"/>
          <w:kern w:val="28"/>
          <w:sz w:val="44"/>
          <w:szCs w:val="52"/>
          <w:lang w:eastAsia="zh-CN"/>
        </w:rPr>
      </w:pPr>
    </w:p>
    <w:tbl>
      <w:tblPr>
        <w:tblStyle w:val="32"/>
        <w:tblW w:w="9524" w:type="dxa"/>
        <w:jc w:val="center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1"/>
        <w:gridCol w:w="1536"/>
        <w:gridCol w:w="1525"/>
        <w:gridCol w:w="2581"/>
        <w:gridCol w:w="1134"/>
        <w:gridCol w:w="1387"/>
      </w:tblGrid>
      <w:tr w14:paraId="5DCB86D4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A9249C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姓名</w:t>
            </w:r>
          </w:p>
        </w:tc>
        <w:tc>
          <w:tcPr>
            <w:tcW w:w="1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EE58B4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15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CDB7AC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性别</w:t>
            </w:r>
          </w:p>
        </w:tc>
        <w:tc>
          <w:tcPr>
            <w:tcW w:w="25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0C29DD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2521" w:type="dxa"/>
            <w:gridSpan w:val="2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AEB7BD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sz w:val="32"/>
              </w:rPr>
              <w:t>照片</w:t>
            </w:r>
          </w:p>
        </w:tc>
      </w:tr>
      <w:tr w14:paraId="32F72067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00638E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学院</w:t>
            </w:r>
          </w:p>
        </w:tc>
        <w:tc>
          <w:tcPr>
            <w:tcW w:w="1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F8380B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15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8AE8B2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目前专业</w:t>
            </w:r>
          </w:p>
        </w:tc>
        <w:tc>
          <w:tcPr>
            <w:tcW w:w="25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0DC152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2521" w:type="dxa"/>
            <w:gridSpan w:val="2"/>
            <w:vMerge w:val="continue"/>
          </w:tcPr>
          <w:p w14:paraId="4CBE134C">
            <w:pPr>
              <w:spacing w:line="560" w:lineRule="exact"/>
              <w:rPr>
                <w:rFonts w:eastAsia="仿宋_GB2312"/>
                <w:sz w:val="32"/>
              </w:rPr>
            </w:pPr>
          </w:p>
        </w:tc>
      </w:tr>
      <w:tr w14:paraId="5B76828A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CDD5E2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班级</w:t>
            </w:r>
          </w:p>
        </w:tc>
        <w:tc>
          <w:tcPr>
            <w:tcW w:w="1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93375D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15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BFB2CB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学号</w:t>
            </w:r>
          </w:p>
        </w:tc>
        <w:tc>
          <w:tcPr>
            <w:tcW w:w="25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3ADE93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2521" w:type="dxa"/>
            <w:gridSpan w:val="2"/>
            <w:vMerge w:val="continue"/>
          </w:tcPr>
          <w:p w14:paraId="33799C86">
            <w:pPr>
              <w:spacing w:line="560" w:lineRule="exact"/>
              <w:rPr>
                <w:rFonts w:eastAsia="仿宋_GB2312"/>
                <w:sz w:val="32"/>
              </w:rPr>
            </w:pPr>
          </w:p>
        </w:tc>
      </w:tr>
      <w:tr w14:paraId="1BA72DFF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A2E86F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生源地</w:t>
            </w:r>
          </w:p>
        </w:tc>
        <w:tc>
          <w:tcPr>
            <w:tcW w:w="1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BBBC11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15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2ADEE6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身份证号</w:t>
            </w:r>
          </w:p>
        </w:tc>
        <w:tc>
          <w:tcPr>
            <w:tcW w:w="25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B5E7A8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2521" w:type="dxa"/>
            <w:gridSpan w:val="2"/>
            <w:vMerge w:val="continue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F17F23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</w:tr>
      <w:tr w14:paraId="771736D0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DE557C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手机号码</w:t>
            </w:r>
          </w:p>
        </w:tc>
        <w:tc>
          <w:tcPr>
            <w:tcW w:w="1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8279FF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15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8F0088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电子邮箱</w:t>
            </w:r>
          </w:p>
        </w:tc>
        <w:tc>
          <w:tcPr>
            <w:tcW w:w="258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143386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bookmarkStart w:id="0" w:name="_GoBack"/>
            <w:bookmarkEnd w:id="0"/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99EE2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bCs/>
                <w:sz w:val="32"/>
              </w:rPr>
            </w:pPr>
            <w:r>
              <w:rPr>
                <w:rFonts w:ascii="Times New Roman" w:hAnsi="Times New Roman" w:eastAsia="仿宋_GB2312"/>
                <w:b/>
                <w:bCs/>
                <w:sz w:val="32"/>
              </w:rPr>
              <w:t>招生类别</w:t>
            </w:r>
          </w:p>
        </w:tc>
        <w:tc>
          <w:tcPr>
            <w:tcW w:w="138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20F9AC">
            <w:pPr>
              <w:spacing w:after="0" w:line="560" w:lineRule="exact"/>
              <w:jc w:val="center"/>
              <w:rPr>
                <w:rFonts w:ascii="Times New Roman" w:hAnsi="Times New Roman" w:eastAsia="仿宋_GB2312"/>
                <w:sz w:val="32"/>
              </w:rPr>
            </w:pPr>
            <w:r>
              <w:rPr>
                <w:rFonts w:ascii="Times New Roman" w:hAnsi="Times New Roman" w:eastAsia="仿宋_GB2312"/>
                <w:sz w:val="32"/>
              </w:rPr>
              <w:t>艺术</w:t>
            </w:r>
          </w:p>
        </w:tc>
      </w:tr>
      <w:tr w14:paraId="496D8332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B24532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高考总分</w:t>
            </w:r>
          </w:p>
        </w:tc>
        <w:tc>
          <w:tcPr>
            <w:tcW w:w="1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41588A1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152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273D76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高考选科或科类</w:t>
            </w:r>
          </w:p>
        </w:tc>
        <w:tc>
          <w:tcPr>
            <w:tcW w:w="5102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55A37B">
            <w:pPr>
              <w:spacing w:after="0" w:line="560" w:lineRule="exact"/>
              <w:jc w:val="center"/>
              <w:rPr>
                <w:rFonts w:ascii="Times New Roman" w:hAnsi="Times New Roman" w:eastAsia="仿宋_GB2312"/>
                <w:sz w:val="32"/>
              </w:rPr>
            </w:pPr>
          </w:p>
        </w:tc>
      </w:tr>
      <w:tr w14:paraId="2B0EEA1B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897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2201F4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艺术类统考科目及成绩</w:t>
            </w:r>
          </w:p>
        </w:tc>
        <w:tc>
          <w:tcPr>
            <w:tcW w:w="6627" w:type="dxa"/>
            <w:gridSpan w:val="4"/>
          </w:tcPr>
          <w:p w14:paraId="503F64E8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</w:tr>
      <w:tr w14:paraId="1ED69EDC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2897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E297A2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sz w:val="32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32"/>
                <w:lang w:eastAsia="zh-CN"/>
              </w:rPr>
              <w:t>艺术类单招校考科目及成绩</w:t>
            </w:r>
          </w:p>
        </w:tc>
        <w:tc>
          <w:tcPr>
            <w:tcW w:w="6627" w:type="dxa"/>
            <w:gridSpan w:val="4"/>
          </w:tcPr>
          <w:p w14:paraId="5F71765C">
            <w:pPr>
              <w:spacing w:after="0" w:line="560" w:lineRule="exact"/>
              <w:jc w:val="center"/>
              <w:rPr>
                <w:rFonts w:ascii="Times New Roman" w:hAnsi="Times New Roman" w:eastAsia="仿宋_GB2312"/>
                <w:sz w:val="32"/>
                <w:lang w:eastAsia="zh-CN"/>
              </w:rPr>
            </w:pPr>
            <w:r>
              <w:rPr>
                <w:rFonts w:hint="eastAsia" w:ascii="Times New Roman" w:hAnsi="Times New Roman" w:eastAsia="仿宋_GB2312"/>
                <w:bCs/>
                <w:sz w:val="32"/>
                <w:lang w:eastAsia="zh-CN"/>
              </w:rPr>
              <w:t>（指</w:t>
            </w:r>
            <w:r>
              <w:rPr>
                <w:rFonts w:ascii="Times New Roman" w:hAnsi="Times New Roman" w:eastAsia="仿宋_GB2312"/>
                <w:bCs/>
                <w:sz w:val="32"/>
                <w:lang w:eastAsia="zh-CN"/>
              </w:rPr>
              <w:t>由院校单独组织的对艺术类考生进行专业测试的考试</w:t>
            </w:r>
            <w:r>
              <w:rPr>
                <w:rFonts w:hint="eastAsia" w:ascii="Times New Roman" w:hAnsi="Times New Roman" w:eastAsia="仿宋_GB2312"/>
                <w:bCs/>
                <w:sz w:val="32"/>
                <w:lang w:eastAsia="zh-CN"/>
              </w:rPr>
              <w:t>成绩）</w:t>
            </w:r>
          </w:p>
        </w:tc>
      </w:tr>
      <w:tr w14:paraId="7D47A882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7" w:hRule="atLeast"/>
          <w:jc w:val="center"/>
        </w:trPr>
        <w:tc>
          <w:tcPr>
            <w:tcW w:w="2897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7CEC5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个人简历摘要</w:t>
            </w: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br w:type="textWrapping"/>
            </w: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（学习经历、任职与社会实践等）</w:t>
            </w:r>
          </w:p>
        </w:tc>
        <w:tc>
          <w:tcPr>
            <w:tcW w:w="6627" w:type="dxa"/>
            <w:gridSpan w:val="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0447E9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</w:tr>
      <w:tr w14:paraId="11708CC0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7" w:hRule="atLeast"/>
          <w:jc w:val="center"/>
        </w:trPr>
        <w:tc>
          <w:tcPr>
            <w:tcW w:w="2897" w:type="dxa"/>
            <w:gridSpan w:val="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186E86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数字媒体艺术相关</w:t>
            </w: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br w:type="textWrapping"/>
            </w: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兴趣、特长与优势</w:t>
            </w:r>
          </w:p>
        </w:tc>
        <w:tc>
          <w:tcPr>
            <w:tcW w:w="6627" w:type="dxa"/>
            <w:gridSpan w:val="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54E8B7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</w:tr>
    </w:tbl>
    <w:p w14:paraId="25D4542E">
      <w:pPr>
        <w:spacing w:line="560" w:lineRule="exact"/>
        <w:rPr>
          <w:rFonts w:eastAsia="仿宋_GB2312"/>
          <w:sz w:val="32"/>
          <w:lang w:eastAsia="zh-CN"/>
        </w:rPr>
      </w:pPr>
    </w:p>
    <w:tbl>
      <w:tblPr>
        <w:tblStyle w:val="32"/>
        <w:tblW w:w="10920" w:type="dxa"/>
        <w:jc w:val="center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3327"/>
        <w:gridCol w:w="1361"/>
        <w:gridCol w:w="1361"/>
        <w:gridCol w:w="3266"/>
      </w:tblGrid>
      <w:tr w14:paraId="26CDF8C0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605" w:type="dxa"/>
            <w:shd w:val="clear" w:color="auto" w:fill="E7EE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598513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sz w:val="32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原创成果</w:t>
            </w:r>
          </w:p>
          <w:p w14:paraId="5DAE258D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b/>
                <w:sz w:val="32"/>
                <w:lang w:eastAsia="zh-CN"/>
              </w:rPr>
              <w:t>选填/可加行</w:t>
            </w: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）</w:t>
            </w:r>
          </w:p>
        </w:tc>
        <w:tc>
          <w:tcPr>
            <w:tcW w:w="3327" w:type="dxa"/>
            <w:shd w:val="clear" w:color="auto" w:fill="E7EE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E37EF1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成果名称与类型</w:t>
            </w:r>
          </w:p>
        </w:tc>
        <w:tc>
          <w:tcPr>
            <w:tcW w:w="1361" w:type="dxa"/>
            <w:shd w:val="clear" w:color="auto" w:fill="E7EE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89D2E5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本人角色</w:t>
            </w:r>
          </w:p>
        </w:tc>
        <w:tc>
          <w:tcPr>
            <w:tcW w:w="1361" w:type="dxa"/>
            <w:shd w:val="clear" w:color="auto" w:fill="E7EE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6C71E2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完成时间</w:t>
            </w:r>
          </w:p>
        </w:tc>
        <w:tc>
          <w:tcPr>
            <w:tcW w:w="3266" w:type="dxa"/>
            <w:shd w:val="clear" w:color="auto" w:fill="E7EE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59CB04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32"/>
                <w:lang w:eastAsia="zh-CN"/>
              </w:rPr>
              <w:t>可直接扫码观看的</w:t>
            </w: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二维码</w:t>
            </w:r>
          </w:p>
        </w:tc>
      </w:tr>
      <w:tr w14:paraId="25896AF3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6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CC9C3D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33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92BCBB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5F3357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16F8A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32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E60E04B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</w:tr>
      <w:tr w14:paraId="0A4DF060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6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D8AD9E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33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8948DC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FBCFE2F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7017E1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32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510587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</w:tr>
      <w:tr w14:paraId="51458124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8" w:hRule="atLeast"/>
          <w:jc w:val="center"/>
        </w:trPr>
        <w:tc>
          <w:tcPr>
            <w:tcW w:w="16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0B4EAA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33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D5CE03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4D257A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A391BC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  <w:tc>
          <w:tcPr>
            <w:tcW w:w="32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1AC006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</w:p>
        </w:tc>
      </w:tr>
      <w:tr w14:paraId="4870DB0D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605" w:type="dxa"/>
            <w:shd w:val="clear" w:color="auto" w:fill="E7EE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CB7E5C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sz w:val="32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获奖情况</w:t>
            </w:r>
          </w:p>
          <w:p w14:paraId="72782F8C">
            <w:pPr>
              <w:spacing w:after="0" w:line="560" w:lineRule="exact"/>
              <w:jc w:val="center"/>
              <w:rPr>
                <w:rFonts w:eastAsia="仿宋_GB2312"/>
                <w:sz w:val="32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b/>
                <w:sz w:val="32"/>
                <w:lang w:eastAsia="zh-CN"/>
              </w:rPr>
              <w:t>选填/可加行</w:t>
            </w:r>
            <w:r>
              <w:rPr>
                <w:rFonts w:ascii="Times New Roman" w:hAnsi="Times New Roman" w:eastAsia="仿宋_GB2312"/>
                <w:b/>
                <w:sz w:val="32"/>
                <w:lang w:eastAsia="zh-CN"/>
              </w:rPr>
              <w:t>）</w:t>
            </w:r>
          </w:p>
        </w:tc>
        <w:tc>
          <w:tcPr>
            <w:tcW w:w="3327" w:type="dxa"/>
            <w:shd w:val="clear" w:color="auto" w:fill="E7EE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C4F62A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奖项名称</w:t>
            </w:r>
          </w:p>
        </w:tc>
        <w:tc>
          <w:tcPr>
            <w:tcW w:w="1361" w:type="dxa"/>
            <w:shd w:val="clear" w:color="auto" w:fill="E7EE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2456BE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级别</w:t>
            </w:r>
          </w:p>
        </w:tc>
        <w:tc>
          <w:tcPr>
            <w:tcW w:w="1361" w:type="dxa"/>
            <w:shd w:val="clear" w:color="auto" w:fill="E7EE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207450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名次</w:t>
            </w:r>
          </w:p>
        </w:tc>
        <w:tc>
          <w:tcPr>
            <w:tcW w:w="3266" w:type="dxa"/>
            <w:shd w:val="clear" w:color="auto" w:fill="E7EE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1B113B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时间</w:t>
            </w:r>
          </w:p>
        </w:tc>
      </w:tr>
      <w:tr w14:paraId="09535672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905AAA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33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8F2F689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E8CA3F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A3C2FC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32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7BE6D6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</w:tr>
      <w:tr w14:paraId="0C3F3A9A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6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27F774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332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4D10A4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4845099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136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14E270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  <w:tc>
          <w:tcPr>
            <w:tcW w:w="326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3FA8E6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</w:tr>
      <w:tr w14:paraId="2FFB1F3D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1" w:hRule="atLeast"/>
          <w:jc w:val="center"/>
        </w:trPr>
        <w:tc>
          <w:tcPr>
            <w:tcW w:w="160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5F71A6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sz w:val="32"/>
                <w:lang w:eastAsia="zh-CN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申请理由</w:t>
            </w:r>
          </w:p>
          <w:p w14:paraId="3AB47FA7">
            <w:pPr>
              <w:spacing w:after="0" w:line="560" w:lineRule="exact"/>
              <w:jc w:val="center"/>
              <w:rPr>
                <w:rFonts w:ascii="Times New Roman" w:hAnsi="Times New Roman" w:eastAsia="仿宋_GB2312"/>
                <w:b/>
                <w:sz w:val="32"/>
                <w:lang w:eastAsia="zh-CN"/>
              </w:rPr>
            </w:pPr>
            <w:r>
              <w:rPr>
                <w:rFonts w:hint="eastAsia" w:ascii="Times New Roman" w:hAnsi="Times New Roman" w:eastAsia="仿宋_GB2312"/>
                <w:b/>
                <w:sz w:val="32"/>
                <w:lang w:eastAsia="zh-CN"/>
              </w:rPr>
              <w:t>与</w:t>
            </w:r>
          </w:p>
          <w:p w14:paraId="70B7DE83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学习规划</w:t>
            </w:r>
          </w:p>
        </w:tc>
        <w:tc>
          <w:tcPr>
            <w:tcW w:w="9315" w:type="dxa"/>
            <w:gridSpan w:val="4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E04D1C">
            <w:pPr>
              <w:spacing w:after="0" w:line="560" w:lineRule="exact"/>
              <w:jc w:val="center"/>
              <w:rPr>
                <w:rFonts w:eastAsia="仿宋_GB2312"/>
                <w:sz w:val="32"/>
              </w:rPr>
            </w:pPr>
          </w:p>
        </w:tc>
      </w:tr>
      <w:tr w14:paraId="652078F6"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  <w:jc w:val="center"/>
        </w:trPr>
        <w:tc>
          <w:tcPr>
            <w:tcW w:w="10920" w:type="dxa"/>
            <w:gridSpan w:val="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EA287F">
            <w:pPr>
              <w:spacing w:after="0" w:line="560" w:lineRule="exact"/>
              <w:rPr>
                <w:rFonts w:eastAsia="仿宋_GB2312"/>
                <w:sz w:val="32"/>
                <w:lang w:eastAsia="zh-CN"/>
              </w:rPr>
            </w:pPr>
            <w:r>
              <w:rPr>
                <w:rFonts w:ascii="Times New Roman" w:hAnsi="Times New Roman" w:eastAsia="仿宋_GB2312"/>
                <w:sz w:val="32"/>
                <w:lang w:eastAsia="zh-CN"/>
              </w:rPr>
              <w:t>本人承诺：所填信息及提交材料真实有效；本人仅填报一个实验区志愿，并愿意遵守学校和实验区的遴选及培养管理规定。</w:t>
            </w:r>
            <w:r>
              <w:rPr>
                <w:rFonts w:ascii="Times New Roman" w:hAnsi="Times New Roman" w:eastAsia="仿宋_GB2312"/>
                <w:sz w:val="32"/>
                <w:lang w:eastAsia="zh-CN"/>
              </w:rPr>
              <w:br w:type="textWrapping"/>
            </w:r>
            <w:r>
              <w:rPr>
                <w:rFonts w:ascii="Times New Roman" w:hAnsi="Times New Roman" w:eastAsia="仿宋_GB2312"/>
                <w:sz w:val="32"/>
                <w:lang w:eastAsia="zh-CN"/>
              </w:rPr>
              <w:br w:type="textWrapping"/>
            </w:r>
            <w:r>
              <w:rPr>
                <w:rFonts w:ascii="Times New Roman" w:hAnsi="Times New Roman" w:eastAsia="仿宋_GB2312"/>
                <w:sz w:val="32"/>
                <w:lang w:eastAsia="zh-CN"/>
              </w:rPr>
              <w:t>本人签名：____________________          年      月      日</w:t>
            </w:r>
          </w:p>
        </w:tc>
      </w:tr>
    </w:tbl>
    <w:p w14:paraId="29CD53A1">
      <w:pPr>
        <w:spacing w:before="140" w:line="300" w:lineRule="auto"/>
        <w:rPr>
          <w:lang w:eastAsia="zh-CN"/>
        </w:rPr>
      </w:pPr>
      <w:r>
        <w:rPr>
          <w:rFonts w:ascii="Times New Roman" w:hAnsi="Times New Roman"/>
          <w:sz w:val="19"/>
          <w:lang w:eastAsia="zh-CN"/>
        </w:rPr>
        <w:t>说明：纸质版须由申请人本人签名。电子材料按遴选办法要求合并为一个PDF文件；摄像、摄影、动画、设计、美术、主持、音乐、编剧、戏剧、编程等原创成果为可选材料，音视频作品应通过二维码访问。</w:t>
      </w:r>
    </w:p>
    <w:sectPr>
      <w:footerReference r:id="rId5" w:type="default"/>
      <w:pgSz w:w="11901" w:h="16817"/>
      <w:pgMar w:top="2098" w:right="1474" w:bottom="1985" w:left="158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3" w:csb1="00000000"/>
  </w:font>
  <w:font w:name="Times New Roman (正文 CS 字体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Times New Roman (标题 CS)">
    <w:altName w:val="宋体"/>
    <w:panose1 w:val="020B0604020202020204"/>
    <w:charset w:val="86"/>
    <w:family w:val="roman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5599F0">
    <w:pPr>
      <w:pStyle w:val="24"/>
      <w:jc w:val="center"/>
    </w:pP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 PAGE </w:instrText>
    </w:r>
    <w:r>
      <w:rPr>
        <w:rFonts w:ascii="Times New Roman" w:hAnsi="Times New Roman"/>
        <w:sz w:val="18"/>
      </w:rPr>
      <w:fldChar w:fldCharType="separate"/>
    </w:r>
    <w:r>
      <w:rPr>
        <w:rFonts w:ascii="Times New Roman" w:hAnsi="Times New Roman"/>
        <w:sz w:val="18"/>
      </w:rPr>
      <w:t>1</w:t>
    </w:r>
    <w:r>
      <w:rPr>
        <w:rFonts w:ascii="Times New Roman" w:hAnsi="Times New Roman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mirrorMargins w:val="1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65DAE"/>
    <w:rsid w:val="0015074B"/>
    <w:rsid w:val="002161F1"/>
    <w:rsid w:val="0029639D"/>
    <w:rsid w:val="002E6794"/>
    <w:rsid w:val="00326F90"/>
    <w:rsid w:val="0036735D"/>
    <w:rsid w:val="003C0C49"/>
    <w:rsid w:val="00482B73"/>
    <w:rsid w:val="006D115D"/>
    <w:rsid w:val="00876E1A"/>
    <w:rsid w:val="00893D09"/>
    <w:rsid w:val="008A431B"/>
    <w:rsid w:val="00AA1D8D"/>
    <w:rsid w:val="00B47730"/>
    <w:rsid w:val="00BB4E47"/>
    <w:rsid w:val="00CA48F4"/>
    <w:rsid w:val="00CB0664"/>
    <w:rsid w:val="00CE5223"/>
    <w:rsid w:val="00E3239F"/>
    <w:rsid w:val="00E546BA"/>
    <w:rsid w:val="00FA18B3"/>
    <w:rsid w:val="00FA5C8C"/>
    <w:rsid w:val="00FC693F"/>
    <w:rsid w:val="00FE00A3"/>
    <w:rsid w:val="0375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color w:val="000000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00" w:after="100"/>
      <w:outlineLvl w:val="0"/>
    </w:pPr>
    <w:rPr>
      <w:rFonts w:asciiTheme="majorHAnsi" w:hAnsiTheme="majorHAnsi" w:eastAsiaTheme="majorEastAsia" w:cstheme="majorBidi"/>
      <w:b/>
      <w:bCs/>
      <w:sz w:val="30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1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keepNext/>
      <w:spacing w:after="240" w:line="240" w:lineRule="auto"/>
      <w:contextualSpacing/>
    </w:pPr>
    <w:rPr>
      <w:rFonts w:asciiTheme="majorHAnsi" w:hAnsiTheme="majorHAnsi" w:eastAsiaTheme="majorEastAsia" w:cstheme="majorBidi"/>
      <w:b/>
      <w:spacing w:val="5"/>
      <w:kern w:val="28"/>
      <w:sz w:val="34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qFormat/>
    <w:uiPriority w:val="99"/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382</Words>
  <Characters>406</Characters>
  <Lines>3</Lines>
  <Paragraphs>1</Paragraphs>
  <TotalTime>69</TotalTime>
  <ScaleCrop>false</ScaleCrop>
  <LinksUpToDate>false</LinksUpToDate>
  <CharactersWithSpaces>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董超</cp:lastModifiedBy>
  <dcterms:modified xsi:type="dcterms:W3CDTF">2026-09-24T05:47:37Z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eyJoZGlkIjoiYTEzNWNkMGYxNmNlMGQxYzE2ZTc4NTUzNTlkMDMwOGMiLCJ1c2VySWQiOiI0NDE1MDE0OTMifQ==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C404F6A19D8040EC8206C3DFA16B7CC8_12</vt:lpwstr>
  </property>
</Properties>
</file>